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960" w:rsidRDefault="006206C9" w:rsidP="00AB032F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AB032F">
        <w:rPr>
          <w:noProof/>
        </w:rPr>
        <w:drawing>
          <wp:anchor distT="0" distB="0" distL="0" distR="0" simplePos="0" relativeHeight="251659264" behindDoc="0" locked="0" layoutInCell="1" allowOverlap="1" wp14:anchorId="1E55632C" wp14:editId="4CCA46CE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B032F">
        <w:rPr>
          <w:rFonts w:ascii="Tahoma"/>
          <w:b/>
          <w:w w:val="95"/>
          <w:sz w:val="52"/>
        </w:rPr>
        <w:t>BROAD</w:t>
      </w:r>
      <w:r w:rsidRPr="00AB032F">
        <w:rPr>
          <w:rFonts w:ascii="Tahoma"/>
          <w:b/>
          <w:spacing w:val="57"/>
          <w:w w:val="95"/>
          <w:sz w:val="52"/>
        </w:rPr>
        <w:t xml:space="preserve"> </w:t>
      </w:r>
      <w:r w:rsidRPr="00AB032F">
        <w:rPr>
          <w:rFonts w:ascii="Tahoma" w:hAnsi="Tahoma" w:cs="Tahoma"/>
          <w:b/>
          <w:w w:val="95"/>
          <w:sz w:val="52"/>
        </w:rPr>
        <w:t>CONCEPT</w:t>
      </w:r>
    </w:p>
    <w:p w:rsidR="00D64960" w:rsidRDefault="006206C9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D64960" w:rsidRDefault="006206C9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D64960" w:rsidRDefault="006206C9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D64960" w:rsidRDefault="006206C9">
      <w:pPr>
        <w:spacing w:after="0" w:line="240" w:lineRule="auto"/>
        <w:jc w:val="center"/>
        <w:rPr>
          <w:rFonts w:ascii="Tahoma"/>
          <w:b/>
          <w:w w:val="90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D64960" w:rsidRDefault="006206C9">
      <w:pPr>
        <w:pStyle w:val="Heading1"/>
      </w:pPr>
      <w:r>
        <w:t xml:space="preserve">                                          Graphics and Web Design</w:t>
      </w:r>
    </w:p>
    <w:p w:rsidR="00D64960" w:rsidRDefault="006206C9">
      <w:pPr>
        <w:pStyle w:val="Heading1"/>
      </w:pPr>
      <w:r>
        <w:t>CLASS</w:t>
      </w:r>
      <w:proofErr w:type="gramStart"/>
      <w:r>
        <w:t>:SS2</w:t>
      </w:r>
      <w:proofErr w:type="gramEnd"/>
      <w:r>
        <w:t xml:space="preserve"> </w:t>
      </w:r>
      <w:bookmarkStart w:id="0" w:name="_GoBack"/>
      <w:bookmarkEnd w:id="0"/>
    </w:p>
    <w:p w:rsidR="00D64960" w:rsidRDefault="006206C9">
      <w:pPr>
        <w:pStyle w:val="Heading2"/>
      </w:pPr>
      <w:r>
        <w:t>Project Title</w:t>
      </w:r>
    </w:p>
    <w:p w:rsidR="00D64960" w:rsidRDefault="006206C9">
      <w:r>
        <w:t>Design a Responsive E-Commerce Website</w:t>
      </w:r>
    </w:p>
    <w:p w:rsidR="00D64960" w:rsidRDefault="006206C9">
      <w:pPr>
        <w:pStyle w:val="Heading2"/>
      </w:pPr>
      <w:r>
        <w:t>Project Objective</w:t>
      </w:r>
    </w:p>
    <w:p w:rsidR="00D64960" w:rsidRDefault="006206C9">
      <w:r>
        <w:t>To assess students’ ability to design a modern, responsive website using HTML and CSS, including responsive headers, landing sections, and product layouts.</w:t>
      </w:r>
    </w:p>
    <w:p w:rsidR="00D64960" w:rsidRDefault="006206C9">
      <w:pPr>
        <w:pStyle w:val="Heading2"/>
      </w:pPr>
      <w:r>
        <w:t>Project Descriptio</w:t>
      </w:r>
      <w:r>
        <w:t>n</w:t>
      </w:r>
    </w:p>
    <w:p w:rsidR="00D64960" w:rsidRDefault="006206C9">
      <w:r>
        <w:t>Students are required to design a responsive e-commerce website homepage using HTML and CSS only.</w:t>
      </w:r>
    </w:p>
    <w:p w:rsidR="00D64960" w:rsidRDefault="006206C9">
      <w:pPr>
        <w:pStyle w:val="Heading2"/>
      </w:pPr>
      <w:r>
        <w:t>Project Requirements</w:t>
      </w:r>
    </w:p>
    <w:p w:rsidR="00D64960" w:rsidRDefault="006206C9">
      <w:r>
        <w:t>The website must include the following sections:</w:t>
      </w:r>
    </w:p>
    <w:p w:rsidR="00D64960" w:rsidRDefault="006206C9">
      <w:r>
        <w:t>- Responsive Header</w:t>
      </w:r>
    </w:p>
    <w:p w:rsidR="00D64960" w:rsidRDefault="006206C9">
      <w:r>
        <w:t>- Landing (Hero) Section</w:t>
      </w:r>
    </w:p>
    <w:p w:rsidR="00D64960" w:rsidRDefault="006206C9">
      <w:r>
        <w:t>- Product Section</w:t>
      </w:r>
    </w:p>
    <w:p w:rsidR="00D64960" w:rsidRDefault="006206C9">
      <w:r>
        <w:t>- Footer</w:t>
      </w:r>
    </w:p>
    <w:p w:rsidR="00D64960" w:rsidRDefault="006206C9">
      <w:r>
        <w:t>Header Section</w:t>
      </w:r>
      <w:r>
        <w:t xml:space="preserve"> must include:</w:t>
      </w:r>
    </w:p>
    <w:p w:rsidR="00D64960" w:rsidRDefault="006206C9">
      <w:r>
        <w:t>- Website logo or name</w:t>
      </w:r>
    </w:p>
    <w:p w:rsidR="00D64960" w:rsidRDefault="006206C9">
      <w:r>
        <w:t xml:space="preserve">- Navigation links: Home, Products, Cart, </w:t>
      </w:r>
      <w:proofErr w:type="gramStart"/>
      <w:r>
        <w:t>Contact</w:t>
      </w:r>
      <w:proofErr w:type="gramEnd"/>
    </w:p>
    <w:p w:rsidR="00D64960" w:rsidRDefault="006206C9">
      <w:r>
        <w:t>- Layout must adjust on small screens</w:t>
      </w:r>
    </w:p>
    <w:p w:rsidR="00D64960" w:rsidRDefault="006206C9">
      <w:r>
        <w:t>Landing (Hero) Section must include:</w:t>
      </w:r>
    </w:p>
    <w:p w:rsidR="00D64960" w:rsidRDefault="006206C9">
      <w:r>
        <w:lastRenderedPageBreak/>
        <w:t>- Website slogan</w:t>
      </w:r>
    </w:p>
    <w:p w:rsidR="00D64960" w:rsidRDefault="006206C9">
      <w:r>
        <w:t>- Short description</w:t>
      </w:r>
    </w:p>
    <w:p w:rsidR="00D64960" w:rsidRDefault="006206C9">
      <w:r>
        <w:t xml:space="preserve">- Shop </w:t>
      </w:r>
      <w:proofErr w:type="gramStart"/>
      <w:r>
        <w:t>Now</w:t>
      </w:r>
      <w:proofErr w:type="gramEnd"/>
      <w:r>
        <w:t xml:space="preserve"> button</w:t>
      </w:r>
    </w:p>
    <w:p w:rsidR="00D64960" w:rsidRDefault="006206C9">
      <w:r>
        <w:t xml:space="preserve">- Section should fill the screen </w:t>
      </w:r>
      <w:r>
        <w:t>height</w:t>
      </w:r>
    </w:p>
    <w:p w:rsidR="00D64960" w:rsidRDefault="006206C9">
      <w:r>
        <w:t>Product Section must include:</w:t>
      </w:r>
    </w:p>
    <w:p w:rsidR="00D64960" w:rsidRDefault="006206C9">
      <w:r>
        <w:t>- At least two products</w:t>
      </w:r>
    </w:p>
    <w:p w:rsidR="00D64960" w:rsidRDefault="006206C9">
      <w:r>
        <w:t xml:space="preserve">- Product name, price, and </w:t>
      </w:r>
      <w:proofErr w:type="gramStart"/>
      <w:r>
        <w:t>Add</w:t>
      </w:r>
      <w:proofErr w:type="gramEnd"/>
      <w:r>
        <w:t xml:space="preserve"> to Cart button</w:t>
      </w:r>
    </w:p>
    <w:p w:rsidR="00D64960" w:rsidRDefault="006206C9">
      <w:r>
        <w:t>- Two-column layout on large screens</w:t>
      </w:r>
    </w:p>
    <w:p w:rsidR="00D64960" w:rsidRDefault="006206C9">
      <w:r>
        <w:t>- One-column layout on small screens</w:t>
      </w:r>
    </w:p>
    <w:p w:rsidR="00D64960" w:rsidRDefault="006206C9">
      <w:r>
        <w:t>CSS Requirements:</w:t>
      </w:r>
    </w:p>
    <w:p w:rsidR="00D64960" w:rsidRDefault="006206C9">
      <w:r>
        <w:t xml:space="preserve">- Use </w:t>
      </w:r>
      <w:proofErr w:type="spellStart"/>
      <w:r>
        <w:t>Flexbox</w:t>
      </w:r>
      <w:proofErr w:type="spellEnd"/>
      <w:r>
        <w:t xml:space="preserve"> or Grid</w:t>
      </w:r>
    </w:p>
    <w:p w:rsidR="00D64960" w:rsidRDefault="006206C9">
      <w:r>
        <w:t>- Use at least one media query</w:t>
      </w:r>
    </w:p>
    <w:p w:rsidR="00D64960" w:rsidRDefault="006206C9">
      <w:r>
        <w:t>- We</w:t>
      </w:r>
      <w:r>
        <w:t>bsite must be mobile-friendly</w:t>
      </w:r>
    </w:p>
    <w:p w:rsidR="00D64960" w:rsidRDefault="006206C9">
      <w:pPr>
        <w:pStyle w:val="Heading2"/>
      </w:pPr>
      <w:r>
        <w:t>Folder Structure Guide</w:t>
      </w:r>
    </w:p>
    <w:p w:rsidR="00D64960" w:rsidRDefault="006206C9">
      <w:r>
        <w:br/>
      </w:r>
      <w:proofErr w:type="gramStart"/>
      <w:r>
        <w:t>ecommerce-site</w:t>
      </w:r>
      <w:proofErr w:type="gramEnd"/>
      <w:r>
        <w:br/>
        <w:t>│</w:t>
      </w:r>
      <w:r>
        <w:br/>
        <w:t>├── index.html</w:t>
      </w:r>
      <w:r>
        <w:br/>
        <w:t>└── style.css</w:t>
      </w:r>
      <w:r>
        <w:br/>
      </w:r>
    </w:p>
    <w:p w:rsidR="00D64960" w:rsidRDefault="006206C9">
      <w:pPr>
        <w:rPr>
          <w:rFonts w:ascii="Cambria" w:hAnsi="Cambria"/>
          <w:b/>
          <w:bCs/>
          <w:sz w:val="26"/>
          <w:szCs w:val="26"/>
        </w:rPr>
      </w:pPr>
      <w:r>
        <w:rPr>
          <w:rFonts w:ascii="Cambria" w:hAnsi="Cambria"/>
          <w:b/>
          <w:bCs/>
          <w:sz w:val="26"/>
          <w:szCs w:val="26"/>
        </w:rPr>
        <w:t xml:space="preserve">You are to save your design onto your flash drive and submit the flash drive physically to </w:t>
      </w:r>
      <w:proofErr w:type="gramStart"/>
      <w:r>
        <w:rPr>
          <w:rFonts w:ascii="Cambria" w:hAnsi="Cambria"/>
          <w:b/>
          <w:bCs/>
          <w:sz w:val="26"/>
          <w:szCs w:val="26"/>
        </w:rPr>
        <w:t>the  Graphics</w:t>
      </w:r>
      <w:proofErr w:type="gramEnd"/>
      <w:r>
        <w:rPr>
          <w:rFonts w:ascii="Cambria" w:hAnsi="Cambria"/>
          <w:b/>
          <w:bCs/>
          <w:sz w:val="26"/>
          <w:szCs w:val="26"/>
        </w:rPr>
        <w:t xml:space="preserve"> and Web Design Unit latest by Tuesday, 24</w:t>
      </w:r>
      <w:r>
        <w:rPr>
          <w:rFonts w:ascii="Cambria" w:hAnsi="Cambria"/>
          <w:b/>
          <w:bCs/>
          <w:sz w:val="26"/>
          <w:szCs w:val="26"/>
          <w:vertAlign w:val="superscript"/>
        </w:rPr>
        <w:t>th</w:t>
      </w:r>
      <w:r>
        <w:rPr>
          <w:rFonts w:ascii="Cambria" w:hAnsi="Cambria"/>
          <w:b/>
          <w:bCs/>
          <w:sz w:val="26"/>
          <w:szCs w:val="26"/>
        </w:rPr>
        <w:t xml:space="preserve"> Februa</w:t>
      </w:r>
      <w:r>
        <w:rPr>
          <w:rFonts w:ascii="Cambria" w:hAnsi="Cambria"/>
          <w:b/>
          <w:bCs/>
          <w:sz w:val="26"/>
          <w:szCs w:val="26"/>
        </w:rPr>
        <w:t>ry, 2026.</w:t>
      </w:r>
    </w:p>
    <w:p w:rsidR="00D64960" w:rsidRDefault="00D64960"/>
    <w:p w:rsidR="00D64960" w:rsidRDefault="00D64960"/>
    <w:sectPr w:rsidR="00D6496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6C9" w:rsidRDefault="006206C9">
      <w:pPr>
        <w:spacing w:line="240" w:lineRule="auto"/>
      </w:pPr>
      <w:r>
        <w:separator/>
      </w:r>
    </w:p>
  </w:endnote>
  <w:endnote w:type="continuationSeparator" w:id="0">
    <w:p w:rsidR="006206C9" w:rsidRDefault="006206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6C9" w:rsidRDefault="006206C9">
      <w:pPr>
        <w:spacing w:after="0"/>
      </w:pPr>
      <w:r>
        <w:separator/>
      </w:r>
    </w:p>
  </w:footnote>
  <w:footnote w:type="continuationSeparator" w:id="0">
    <w:p w:rsidR="006206C9" w:rsidRDefault="006206C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41045"/>
    <w:rsid w:val="006206C9"/>
    <w:rsid w:val="006557E9"/>
    <w:rsid w:val="00AA1D8D"/>
    <w:rsid w:val="00AB032F"/>
    <w:rsid w:val="00B47730"/>
    <w:rsid w:val="00B611C4"/>
    <w:rsid w:val="00CB0664"/>
    <w:rsid w:val="00D64960"/>
    <w:rsid w:val="00E80813"/>
    <w:rsid w:val="00FC693F"/>
    <w:rsid w:val="014F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footer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qFormat="1"/>
    <w:lsdException w:name="toa heading" w:semiHidden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3" w:qFormat="1"/>
    <w:lsdException w:name="List Bullet 4" w:semiHidden="1"/>
    <w:lsdException w:name="List Bullet 5" w:semiHidden="1"/>
    <w:lsdException w:name="List Number 2" w:qFormat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qFormat="1"/>
    <w:lsdException w:name="Body Text Indent" w:semiHidden="1"/>
    <w:lsdException w:name="List Continue" w:qFormat="1"/>
    <w:lsdException w:name="List Continue 2" w:qFormat="1"/>
    <w:lsdException w:name="List Continue 3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qFormat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 w:qFormat="1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 w:qFormat="1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 w:qFormat="1"/>
    <w:lsdException w:name="Light List Accent 1" w:uiPriority="61" w:unhideWhenUsed="0" w:qFormat="1"/>
    <w:lsdException w:name="Light Grid Accent 1" w:uiPriority="62" w:unhideWhenUsed="0" w:qFormat="1"/>
    <w:lsdException w:name="Medium Shading 1 Accent 1" w:uiPriority="63" w:unhideWhenUsed="0"/>
    <w:lsdException w:name="Medium Shading 2 Accent 1" w:uiPriority="64" w:unhideWhenUsed="0" w:qFormat="1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 w:qFormat="1"/>
    <w:lsdException w:name="Light List Accent 2" w:uiPriority="61" w:unhideWhenUsed="0" w:qFormat="1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 w:qFormat="1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 w:qFormat="1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 w:qFormat="1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 w:qFormat="1"/>
    <w:lsdException w:name="Light Grid Accent 4" w:uiPriority="62" w:unhideWhenUsed="0"/>
    <w:lsdException w:name="Medium Shading 1 Accent 4" w:uiPriority="63" w:unhideWhenUsed="0" w:qFormat="1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 w:qFormat="1"/>
    <w:lsdException w:name="Light Grid Accent 5" w:uiPriority="62" w:unhideWhenUsed="0" w:qFormat="1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 w:qFormat="1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qFormat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qFormat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  <w:qFormat/>
  </w:style>
  <w:style w:type="character" w:customStyle="1" w:styleId="BodyText3Char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qFormat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footer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qFormat="1"/>
    <w:lsdException w:name="toa heading" w:semiHidden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3" w:qFormat="1"/>
    <w:lsdException w:name="List Bullet 4" w:semiHidden="1"/>
    <w:lsdException w:name="List Bullet 5" w:semiHidden="1"/>
    <w:lsdException w:name="List Number 2" w:qFormat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qFormat="1"/>
    <w:lsdException w:name="Body Text Indent" w:semiHidden="1"/>
    <w:lsdException w:name="List Continue" w:qFormat="1"/>
    <w:lsdException w:name="List Continue 2" w:qFormat="1"/>
    <w:lsdException w:name="List Continue 3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qFormat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 w:qFormat="1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 w:qFormat="1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 w:qFormat="1"/>
    <w:lsdException w:name="Light List Accent 1" w:uiPriority="61" w:unhideWhenUsed="0" w:qFormat="1"/>
    <w:lsdException w:name="Light Grid Accent 1" w:uiPriority="62" w:unhideWhenUsed="0" w:qFormat="1"/>
    <w:lsdException w:name="Medium Shading 1 Accent 1" w:uiPriority="63" w:unhideWhenUsed="0"/>
    <w:lsdException w:name="Medium Shading 2 Accent 1" w:uiPriority="64" w:unhideWhenUsed="0" w:qFormat="1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 w:qFormat="1"/>
    <w:lsdException w:name="Light List Accent 2" w:uiPriority="61" w:unhideWhenUsed="0" w:qFormat="1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 w:qFormat="1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 w:qFormat="1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 w:qFormat="1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 w:qFormat="1"/>
    <w:lsdException w:name="Light Grid Accent 4" w:uiPriority="62" w:unhideWhenUsed="0"/>
    <w:lsdException w:name="Medium Shading 1 Accent 4" w:uiPriority="63" w:unhideWhenUsed="0" w:qFormat="1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 w:qFormat="1"/>
    <w:lsdException w:name="Light Grid Accent 5" w:uiPriority="62" w:unhideWhenUsed="0" w:qFormat="1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 w:qFormat="1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qFormat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qFormat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  <w:qFormat/>
  </w:style>
  <w:style w:type="character" w:customStyle="1" w:styleId="BodyText3Char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qFormat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C29281-81F5-4B50-B675-53CF2F0D8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BROAD CONCEPT</cp:lastModifiedBy>
  <cp:revision>2</cp:revision>
  <dcterms:created xsi:type="dcterms:W3CDTF">2026-02-06T10:42:00Z</dcterms:created>
  <dcterms:modified xsi:type="dcterms:W3CDTF">2026-02-06T10:42:00Z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67B655A46B91487794D81B29B26453D3_12</vt:lpwstr>
  </property>
</Properties>
</file>